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0493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Фазылова Бориса </w:t>
      </w:r>
      <w:r>
        <w:rPr>
          <w:rFonts w:ascii="Times New Roman" w:eastAsia="Times New Roman" w:hAnsi="Times New Roman" w:cs="Times New Roman"/>
          <w:sz w:val="26"/>
          <w:szCs w:val="26"/>
        </w:rPr>
        <w:t>Кандаловича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8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05.03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.2025 около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Фазылов </w:t>
      </w:r>
      <w:r>
        <w:rPr>
          <w:rFonts w:ascii="Times New Roman" w:eastAsia="Times New Roman" w:hAnsi="Times New Roman" w:cs="Times New Roman"/>
          <w:sz w:val="26"/>
          <w:szCs w:val="26"/>
        </w:rPr>
        <w:t>Б.К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неустановленное время и в неустановленном месте, находясь в г. Сургуте, но не позднее 22 час. 48 мин. 12.11.2025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без назначения врача употребил наркотическое вещество,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акту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6"/>
          <w:szCs w:val="26"/>
        </w:rPr>
        <w:t>006139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12.11.2025,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обнаружен «</w:t>
      </w:r>
      <w:r>
        <w:rPr>
          <w:rStyle w:val="cat-UserDefinedgrp-39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входящий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подлежащих контролю в Российской Федерации, утвержденного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30 июня 1998 года № 681.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Фазылов </w:t>
      </w:r>
      <w:r>
        <w:rPr>
          <w:rFonts w:ascii="Times New Roman" w:eastAsia="Times New Roman" w:hAnsi="Times New Roman" w:cs="Times New Roman"/>
          <w:sz w:val="26"/>
          <w:szCs w:val="26"/>
        </w:rPr>
        <w:t>Б.К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судебном заседании не присутствовал, извещен надлежащим образом, представил ходатайство о рассмотрении дела без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участия.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рассматривает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Фазылов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Б.К</w:t>
      </w:r>
      <w:r>
        <w:rPr>
          <w:rFonts w:ascii="Times New Roman" w:eastAsia="Times New Roman" w:hAnsi="Times New Roman" w:cs="Times New Roman"/>
          <w:sz w:val="26"/>
          <w:szCs w:val="26"/>
        </w:rPr>
        <w:t>. по имеющимся материалам.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05.03.2026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постановления от 13.11.2025, </w:t>
      </w:r>
      <w:r>
        <w:rPr>
          <w:rFonts w:ascii="Times New Roman" w:eastAsia="Times New Roman" w:hAnsi="Times New Roman" w:cs="Times New Roman"/>
          <w:sz w:val="26"/>
          <w:szCs w:val="26"/>
        </w:rPr>
        <w:t>рапортом сотрудника полиции; акт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медицинского освидетельствования на состояние опьянения № 0061</w:t>
      </w:r>
      <w:r>
        <w:rPr>
          <w:rFonts w:ascii="Times New Roman" w:eastAsia="Times New Roman" w:hAnsi="Times New Roman" w:cs="Times New Roman"/>
          <w:sz w:val="26"/>
          <w:szCs w:val="26"/>
        </w:rPr>
        <w:t>39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12.11.2025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Фазылова </w:t>
      </w:r>
      <w:r>
        <w:rPr>
          <w:rFonts w:ascii="Times New Roman" w:eastAsia="Times New Roman" w:hAnsi="Times New Roman" w:cs="Times New Roman"/>
          <w:sz w:val="26"/>
          <w:szCs w:val="26"/>
        </w:rPr>
        <w:t>Б.К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справкой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другими материалами.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Фазылова </w:t>
      </w:r>
      <w:r>
        <w:rPr>
          <w:rFonts w:ascii="Times New Roman" w:eastAsia="Times New Roman" w:hAnsi="Times New Roman" w:cs="Times New Roman"/>
          <w:sz w:val="26"/>
          <w:szCs w:val="26"/>
        </w:rPr>
        <w:t>Б.К</w:t>
      </w:r>
      <w:r>
        <w:rPr>
          <w:rFonts w:ascii="Times New Roman" w:eastAsia="Times New Roman" w:hAnsi="Times New Roman" w:cs="Times New Roman"/>
          <w:sz w:val="26"/>
          <w:szCs w:val="26"/>
        </w:rPr>
        <w:t>. состава вменяемого административного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1 ФЗ от 08.01.1998 г. «О наркотических средствах и психотропных веществах», наркотические средства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>, подлежащих контролю в Российской Федерации, в соответствии с законодательством Российской Федерации, международными договорами РФ, в том числе Единой конвенцией о наркотических средствах.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40 указанного Федерального закона, в Российской Федерации запрещается потребление </w:t>
      </w:r>
      <w:hyperlink r:id="rId5" w:anchor="sub_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наркотических средств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hyperlink r:id="rId5" w:anchor="sub_10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психотропных веществ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без назначения врача.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Вместе с тем, употребленное </w:t>
      </w:r>
      <w:r>
        <w:rPr>
          <w:rFonts w:ascii="Times New Roman" w:eastAsia="Times New Roman" w:hAnsi="Times New Roman" w:cs="Times New Roman"/>
          <w:sz w:val="26"/>
          <w:szCs w:val="26"/>
        </w:rPr>
        <w:t>Фазылов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Б.К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вещество, входит в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список наркотических средств,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оборот которых в РФ запрещен в соответствии с законодательством РФ и международными договорами РФ (список I)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утвержденных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Постановлением Правительства РФ от 30 июня 1998 г. № 681 «Об утверждении перечня наркотических средств, 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подлежащих контролю в Российской Федерации»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Фазылова </w:t>
      </w:r>
      <w:r>
        <w:rPr>
          <w:rFonts w:ascii="Times New Roman" w:eastAsia="Times New Roman" w:hAnsi="Times New Roman" w:cs="Times New Roman"/>
          <w:sz w:val="26"/>
          <w:szCs w:val="26"/>
        </w:rPr>
        <w:t>Б.К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суд квалифицирует по </w:t>
      </w:r>
      <w:r>
        <w:rPr>
          <w:rFonts w:ascii="Times New Roman" w:eastAsia="Times New Roman" w:hAnsi="Times New Roman" w:cs="Times New Roman"/>
          <w:sz w:val="26"/>
          <w:szCs w:val="26"/>
        </w:rPr>
        <w:t>ч.1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6.9 КоАП РФ – потребление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веществ, за исключением случаев, предусмотренных </w:t>
      </w:r>
      <w:hyperlink w:anchor="sub_2020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 статьи 20.20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w:anchor="sub_202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20.22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Кодекса.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административного наказания суд 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ч.2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Фазылова </w:t>
      </w:r>
      <w:r>
        <w:rPr>
          <w:rFonts w:ascii="Times New Roman" w:eastAsia="Times New Roman" w:hAnsi="Times New Roman" w:cs="Times New Roman"/>
          <w:sz w:val="26"/>
          <w:szCs w:val="26"/>
        </w:rPr>
        <w:t>Б.К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Фазылова Бориса </w:t>
      </w:r>
      <w:r>
        <w:rPr>
          <w:rFonts w:ascii="Times New Roman" w:eastAsia="Times New Roman" w:hAnsi="Times New Roman" w:cs="Times New Roman"/>
          <w:sz w:val="26"/>
          <w:szCs w:val="26"/>
        </w:rPr>
        <w:t>Кандаловича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штрафа в размере 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(пять тысяч)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0493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0412365400575004932606115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8">
    <w:name w:val="cat-UserDefined grp-38 rplc-8"/>
    <w:basedOn w:val="DefaultParagraphFont"/>
  </w:style>
  <w:style w:type="character" w:customStyle="1" w:styleId="cat-UserDefinedgrp-39rplc-18">
    <w:name w:val="cat-UserDefined grp-39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2\&#1040;&#1044;&#1052;&#1048;&#1053;&#1048;&#1057;&#1058;&#1056;&#1040;&#1058;&#1048;&#1042;&#1053;&#1067;&#1045;%20&#1044;&#1045;&#1051;&#1040;\&#1044;&#1077;&#1078;&#1091;&#1088;&#1089;&#1090;&#1074;&#1086;%202024\06.07.2024\&#1042;&#1072;&#1083;&#1077;&#1090;&#1086;&#1074;%20&#1056;&#1056;%20-1498-%2020.21%20&#1089;%20&#1086;&#1090;&#1103;&#1075;%20&#1072;&#1088;&#1077;&#1089;&#1090;.docx" TargetMode="External" /><Relationship Id="rId5" Type="http://schemas.openxmlformats.org/officeDocument/2006/relationships/hyperlink" Target="file:///C:\Users\klochkova\Documents\&#1040;&#1044;&#1052;&#1048;&#1053;&#1048;&#1057;&#1058;&#1056;&#1040;&#1058;&#1048;&#1042;&#1053;&#1054;&#1045;%20&#1044;&#1045;&#1046;&#1059;&#1056;&#1057;&#1058;&#1042;&#1054;\&#1044;&#1045;&#1046;&#1059;&#1056;&#1057;&#1058;&#1042;&#1040;\&#1076;&#1077;&#1078;&#1091;&#1088;&#1089;&#1090;&#1074;&#1086;%2012.01.2012\&#1071;&#1056;&#1050;&#1054;&#1042;%20&#1040;.&#1042;.%20-%206.9-1.docx" TargetMode="External" /><Relationship Id="rId6" Type="http://schemas.openxmlformats.org/officeDocument/2006/relationships/hyperlink" Target="garantF1://12012176.111" TargetMode="External" /><Relationship Id="rId7" Type="http://schemas.openxmlformats.org/officeDocument/2006/relationships/hyperlink" Target="garantF1://12012176.0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